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</w:t>
      </w:r>
      <w:r>
        <w:rPr>
          <w:rFonts w:ascii="Times New Roman" w:eastAsia="Times New Roman" w:hAnsi="Times New Roman" w:cs="Times New Roman"/>
        </w:rPr>
        <w:t xml:space="preserve">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607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Сидорова Сергея Геннадьевича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28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06.11.2025</w:t>
      </w:r>
      <w:r>
        <w:rPr>
          <w:rFonts w:ascii="Times New Roman" w:eastAsia="Times New Roman" w:hAnsi="Times New Roman" w:cs="Times New Roman"/>
        </w:rPr>
        <w:t xml:space="preserve"> 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Сидоров С.Г</w:t>
      </w:r>
      <w:r>
        <w:rPr>
          <w:rFonts w:ascii="Times New Roman" w:eastAsia="Times New Roman" w:hAnsi="Times New Roman" w:cs="Times New Roman"/>
        </w:rPr>
        <w:t xml:space="preserve">., проживающий по адресу: </w:t>
      </w:r>
      <w:r>
        <w:rPr>
          <w:rStyle w:val="cat-UserDefinedgrp-29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 в срок, предусмотренный ч. 1 ст. 32.2 КоАП РФ, адм</w:t>
      </w:r>
      <w:r>
        <w:rPr>
          <w:rFonts w:ascii="Times New Roman" w:eastAsia="Times New Roman" w:hAnsi="Times New Roman" w:cs="Times New Roman"/>
        </w:rPr>
        <w:t xml:space="preserve">инистративный штраф в размере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БЛ2500051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07.08.2025</w:t>
      </w:r>
      <w:r>
        <w:rPr>
          <w:rFonts w:ascii="Times New Roman" w:eastAsia="Times New Roman" w:hAnsi="Times New Roman" w:cs="Times New Roman"/>
        </w:rPr>
        <w:t xml:space="preserve"> года.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Сидоров С.Г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Сидоров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 xml:space="preserve">Р0000000010122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24.04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07.08.2025 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отчетом об отслеживании почтового отправления, </w:t>
      </w:r>
      <w:r>
        <w:rPr>
          <w:rFonts w:ascii="Times New Roman" w:eastAsia="Times New Roman" w:hAnsi="Times New Roman" w:cs="Times New Roman"/>
        </w:rPr>
        <w:t xml:space="preserve">карточкой операции с водительским удостоверением, </w:t>
      </w:r>
      <w:r>
        <w:rPr>
          <w:rFonts w:ascii="Times New Roman" w:eastAsia="Times New Roman" w:hAnsi="Times New Roman" w:cs="Times New Roman"/>
        </w:rPr>
        <w:t>ответом на запрос паспортного досье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информацией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Сидоров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С.Г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Сидоров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Сидоров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Сидорова Сергея Геннадьевича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шести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>
        <w:rPr>
          <w:rFonts w:ascii="Times New Roman" w:eastAsia="Times New Roman" w:hAnsi="Times New Roman" w:cs="Times New Roman"/>
        </w:rPr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0412365400285006072620183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0rplc-37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7">
    <w:name w:val="cat-UserDefined grp-28 rplc-7"/>
    <w:basedOn w:val="DefaultParagraphFont"/>
  </w:style>
  <w:style w:type="character" w:customStyle="1" w:styleId="cat-UserDefinedgrp-29rplc-15">
    <w:name w:val="cat-UserDefined grp-29 rplc-15"/>
    <w:basedOn w:val="DefaultParagraphFont"/>
  </w:style>
  <w:style w:type="character" w:customStyle="1" w:styleId="cat-UserDefinedgrp-30rplc-37">
    <w:name w:val="cat-UserDefined grp-30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